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 05-0</w:t>
      </w:r>
      <w:r>
        <w:rPr>
          <w:rFonts w:ascii="Times New Roman" w:eastAsia="Times New Roman" w:hAnsi="Times New Roman" w:cs="Times New Roman"/>
          <w:sz w:val="28"/>
          <w:szCs w:val="28"/>
        </w:rPr>
        <w:t>865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1504/2026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644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hanging="797"/>
        <w:jc w:val="center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 w:line="317" w:lineRule="atLeast"/>
        <w:ind w:left="58" w:right="29" w:firstLine="672"/>
        <w:jc w:val="both"/>
      </w:pPr>
    </w:p>
    <w:p>
      <w:pPr>
        <w:widowControl w:val="0"/>
        <w:spacing w:before="0" w:after="0" w:line="317" w:lineRule="atLeast"/>
        <w:ind w:left="58" w:right="29" w:firstLine="67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-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 w:line="317" w:lineRule="atLeast"/>
        <w:ind w:left="10" w:right="29" w:firstLine="72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</w:t>
      </w:r>
    </w:p>
    <w:p>
      <w:pPr>
        <w:widowControl w:val="0"/>
        <w:spacing w:before="0" w:after="0" w:line="317" w:lineRule="atLeast"/>
        <w:ind w:left="10" w:right="10" w:firstLine="710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Нурматова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Комрона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Хусниёровича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3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>за административные правонарушения, предусмотренные Главой 20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правонарушениях.</w:t>
      </w:r>
    </w:p>
    <w:p>
      <w:pPr>
        <w:widowControl w:val="0"/>
        <w:spacing w:before="0" w:after="0"/>
        <w:ind w:firstLine="888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Нурматов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К.Х.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в 00:01 ч.,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 – Югра, 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Style w:val="cat-UserDefinedgrp-34rplc-2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Courier New" w:eastAsia="Courier New" w:hAnsi="Courier New" w:cs="Courier New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оплатил штраф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7500 </w:t>
      </w:r>
      <w:r>
        <w:rPr>
          <w:rFonts w:ascii="Times New Roman" w:eastAsia="Times New Roman" w:hAnsi="Times New Roman" w:cs="Times New Roman"/>
          <w:sz w:val="28"/>
          <w:szCs w:val="28"/>
        </w:rPr>
        <w:t>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 в течение шестидесяти дней со дня вступления в законную силу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188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86260</w:t>
      </w:r>
      <w:r>
        <w:rPr>
          <w:rFonts w:ascii="Times New Roman" w:eastAsia="Times New Roman" w:hAnsi="Times New Roman" w:cs="Times New Roman"/>
          <w:sz w:val="28"/>
          <w:szCs w:val="28"/>
        </w:rPr>
        <w:t>415061214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правонарушениях, в срок предусмотренный ст.32.2 КоАП РФ.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Нурматов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К.Х.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вину признал </w:t>
      </w:r>
      <w:r>
        <w:rPr>
          <w:rFonts w:ascii="Times New Roman" w:eastAsia="Times New Roman" w:hAnsi="Times New Roman" w:cs="Times New Roman"/>
          <w:sz w:val="28"/>
          <w:szCs w:val="28"/>
        </w:rPr>
        <w:t>полностью 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Нурматова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К.Х.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Кодекса Российской Федерации об административных правонарушениях подтверждается следующими доказательствами: 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18810586260415061214 от 15.04.2026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12.</w:t>
      </w:r>
      <w:r>
        <w:rPr>
          <w:rFonts w:ascii="Times New Roman" w:eastAsia="Times New Roman" w:hAnsi="Times New Roman" w:cs="Times New Roman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наказание в виде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75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0,00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 также с позиции соблюдения требований закона при их получении ч. 3 ст. 26.2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его вина в совершении административного правонарушения, предусмотренного ч. 1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доказана.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Нурматова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К.Х.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дья квалифицирует по ч. 1 ст. 20.25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</w:t>
      </w:r>
      <w:r>
        <w:rPr>
          <w:rFonts w:ascii="Times New Roman" w:eastAsia="Times New Roman" w:hAnsi="Times New Roman" w:cs="Times New Roman"/>
          <w:sz w:val="28"/>
          <w:szCs w:val="28"/>
        </w:rPr>
        <w:t>ест на срок до пятнадцати суток, либо обязательные работы на срок до пятидесяти часов.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смягчающих </w:t>
      </w:r>
      <w:r>
        <w:rPr>
          <w:rFonts w:ascii="Times New Roman" w:eastAsia="Times New Roman" w:hAnsi="Times New Roman" w:cs="Times New Roman"/>
          <w:sz w:val="28"/>
          <w:szCs w:val="28"/>
        </w:rPr>
        <w:t>либо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отягчающих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ст. 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ст.4.3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дминистративных правонарушениях,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 привлеченного к административной ответственности и приходит к выводу необходимым назначить наказание в виде штрафа, </w:t>
      </w:r>
      <w:r>
        <w:rPr>
          <w:rFonts w:ascii="Times New Roman" w:eastAsia="Times New Roman" w:hAnsi="Times New Roman" w:cs="Times New Roman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обеспечит реализацию задач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Нурматова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Комрона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Хусниёровича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правонарушениях, и назначить административное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15 000</w:t>
      </w:r>
      <w:r>
        <w:rPr>
          <w:rFonts w:ascii="Times New Roman" w:eastAsia="Times New Roman" w:hAnsi="Times New Roman" w:cs="Times New Roman"/>
          <w:sz w:val="28"/>
          <w:szCs w:val="28"/>
        </w:rPr>
        <w:t>,00 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пятнадцать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тысяч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 рублей.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Нурматову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К.Х.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что на основании ч. 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Штраф необходимо оплатить: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УФК по Ханты-Мансийскому автономному округу - Югре (Департамент административного обеспечения Ханты-Мансийского автономного округа-Югры, л/с 04872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08080), ИНН/КПП 8601073664/860101001, ОКТМО 71826000, № счета получателя: 03100643000000018700,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. 40102810245370000007, ОКЦ №8 УГУ Банка России, //УФК по ХМАО-Югре БИК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007162163, КБК 72011601203019000140, УИН 041236540015500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865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26201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47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 наименование платежа 05-0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865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/1504/2026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район 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</w:t>
      </w:r>
      <w:r>
        <w:rPr>
          <w:rFonts w:ascii="Times New Roman" w:eastAsia="Times New Roman" w:hAnsi="Times New Roman" w:cs="Times New Roman"/>
          <w:sz w:val="28"/>
          <w:szCs w:val="28"/>
        </w:rPr>
        <w:t>13 .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4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 будет взыскана в принудительном порядке.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widowControl w:val="0"/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дней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И.П.Кравцова </w:t>
      </w:r>
    </w:p>
    <w:p>
      <w:pPr>
        <w:widowControl w:val="0"/>
        <w:spacing w:before="0" w:after="0"/>
        <w:ind w:firstLine="72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</w:t>
      </w:r>
    </w:p>
    <w:p>
      <w:pPr>
        <w:widowControl w:val="0"/>
        <w:spacing w:before="0" w:after="0"/>
      </w:pPr>
    </w:p>
    <w:sectPr>
      <w:head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3749574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3rplc-11">
    <w:name w:val="cat-UserDefined grp-33 rplc-11"/>
    <w:basedOn w:val="DefaultParagraphFont"/>
  </w:style>
  <w:style w:type="character" w:customStyle="1" w:styleId="cat-UserDefinedgrp-34rplc-26">
    <w:name w:val="cat-UserDefined grp-34 rplc-2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F7012-8D39-40A6-8A11-6E9D9ACBE17E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